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сентября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Олега Владимировича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4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имеющего на иждивении троих несовершеннолетних детей,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13.01.2026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СОТ «Надежда»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5000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18810086240002122500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23.10.2026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ч.3 ст.12.37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 об административном правонарушении не оспаривал, пояснил, что штраф не оплатил, так как нет финансовой возможности.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23.10.2026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МО 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ч.3 ст.12.37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5000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23.10.2026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06.11.2025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12.01.2026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23.10.2026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731009 от 12.08.2026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18810086240002122500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23.10.2026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копией выписки из ГИС ГМП</w:t>
      </w:r>
      <w:r>
        <w:rPr>
          <w:rFonts w:ascii="Times New Roman" w:eastAsia="Times New Roman" w:hAnsi="Times New Roman" w:cs="Times New Roman"/>
        </w:rPr>
        <w:t>, согласно которой штраф не оплачен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является признание вины в совершенном правонарушении,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наличие на иждивении несовершеннолетних детей,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Олега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десять тысяч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ОКЦ №8 УГУ 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0412365400725007322620137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</w:t>
      </w:r>
      <w:r>
        <w:rPr>
          <w:rFonts w:ascii="Times New Roman" w:eastAsia="Times New Roman" w:hAnsi="Times New Roman" w:cs="Times New Roman"/>
        </w:rPr>
        <w:t>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732</w:t>
    </w:r>
    <w:r>
      <w:rPr>
        <w:rFonts w:ascii="Times New Roman" w:eastAsia="Times New Roman" w:hAnsi="Times New Roman" w:cs="Times New Roman"/>
      </w:rPr>
      <w:t>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4rplc-8">
    <w:name w:val="cat-UserDefined grp-24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